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09367" w14:textId="16A24A24" w:rsidR="00F82E08" w:rsidRPr="00F378CD" w:rsidRDefault="002F163B" w:rsidP="413B2ADD">
      <w:pPr>
        <w:pStyle w:val="Title"/>
        <w:tabs>
          <w:tab w:val="left" w:pos="5590"/>
        </w:tabs>
        <w:rPr>
          <w:color w:val="auto"/>
          <w:sz w:val="40"/>
          <w:szCs w:val="40"/>
          <w:lang w:val="es-ES_tradnl"/>
        </w:rPr>
      </w:pPr>
      <w:r w:rsidRPr="00F378CD">
        <w:rPr>
          <w:noProof/>
          <w:lang w:val="es-ES_tradnl"/>
        </w:rPr>
        <w:drawing>
          <wp:anchor distT="0" distB="0" distL="114300" distR="114300" simplePos="0" relativeHeight="251658240" behindDoc="0" locked="0" layoutInCell="1" allowOverlap="1" wp14:anchorId="65397857" wp14:editId="2382403C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670050" cy="1601470"/>
            <wp:effectExtent l="0" t="0" r="0" b="0"/>
            <wp:wrapSquare wrapText="bothSides"/>
            <wp:docPr id="584799934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08" w:rsidRPr="00F378CD">
        <w:rPr>
          <w:color w:val="auto"/>
          <w:sz w:val="40"/>
          <w:szCs w:val="40"/>
          <w:lang w:val="es-ES_tradnl"/>
        </w:rPr>
        <w:t>FairTSA</w:t>
      </w:r>
    </w:p>
    <w:p w14:paraId="28DB9F54" w14:textId="58099BBA" w:rsidR="00F82E08" w:rsidRPr="00F378CD" w:rsidRDefault="00F378CD" w:rsidP="413B2ADD">
      <w:pPr>
        <w:pStyle w:val="Title"/>
        <w:tabs>
          <w:tab w:val="left" w:pos="5590"/>
        </w:tabs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40"/>
          <w:szCs w:val="40"/>
          <w:lang w:val="es-ES_tradnl"/>
        </w:rPr>
        <w:t xml:space="preserve">PROYECTO DE dESARROLLO COMUNITARIO </w:t>
      </w:r>
      <w:r w:rsidR="00F82E08" w:rsidRPr="00F378CD">
        <w:rPr>
          <w:lang w:val="es-ES_tradnl"/>
        </w:rPr>
        <w:tab/>
      </w:r>
      <w:r w:rsidR="272DDD16" w:rsidRPr="00F378CD">
        <w:rPr>
          <w:color w:val="auto"/>
          <w:sz w:val="44"/>
          <w:szCs w:val="44"/>
          <w:lang w:val="es-ES_tradnl"/>
        </w:rPr>
        <w:t xml:space="preserve"> </w:t>
      </w:r>
    </w:p>
    <w:p w14:paraId="0C7C2F76" w14:textId="77777777" w:rsidR="00F82E08" w:rsidRPr="00F378CD" w:rsidRDefault="00F82E08" w:rsidP="00F82E08">
      <w:pPr>
        <w:rPr>
          <w:color w:val="auto"/>
          <w:lang w:val="es-ES_tradnl"/>
        </w:rPr>
      </w:pPr>
    </w:p>
    <w:p w14:paraId="13358275" w14:textId="09838C19" w:rsidR="00F82E08" w:rsidRPr="00F378CD" w:rsidRDefault="00F82E08" w:rsidP="00F82E08">
      <w:pPr>
        <w:pStyle w:val="Title"/>
        <w:tabs>
          <w:tab w:val="left" w:pos="5590"/>
        </w:tabs>
        <w:rPr>
          <w:color w:val="auto"/>
          <w:sz w:val="36"/>
          <w:szCs w:val="36"/>
          <w:u w:val="single"/>
          <w:lang w:val="es-ES_tradnl"/>
        </w:rPr>
      </w:pPr>
      <w:r w:rsidRPr="00F378CD">
        <w:rPr>
          <w:color w:val="auto"/>
          <w:sz w:val="36"/>
          <w:szCs w:val="36"/>
          <w:u w:val="single"/>
          <w:lang w:val="es-ES_tradnl"/>
        </w:rPr>
        <w:t>eVALU</w:t>
      </w:r>
      <w:r w:rsidR="00F378CD">
        <w:rPr>
          <w:color w:val="auto"/>
          <w:sz w:val="36"/>
          <w:szCs w:val="36"/>
          <w:u w:val="single"/>
          <w:lang w:val="es-ES_tradnl"/>
        </w:rPr>
        <w:t>a</w:t>
      </w:r>
      <w:r w:rsidR="00F378CD" w:rsidRPr="00F378CD">
        <w:rPr>
          <w:color w:val="auto"/>
          <w:sz w:val="36"/>
          <w:szCs w:val="36"/>
          <w:u w:val="single"/>
          <w:lang w:val="es-ES_tradnl"/>
        </w:rPr>
        <w:t>CI</w:t>
      </w:r>
      <w:r w:rsidR="00F378CD">
        <w:rPr>
          <w:rFonts w:ascii="Arial Black" w:hAnsi="Arial Black"/>
          <w:color w:val="auto"/>
          <w:sz w:val="36"/>
          <w:szCs w:val="36"/>
          <w:u w:val="single"/>
          <w:lang w:val="es-ES_tradnl"/>
        </w:rPr>
        <w:t>Ó</w:t>
      </w:r>
      <w:r w:rsidR="00F378CD" w:rsidRPr="00F378CD">
        <w:rPr>
          <w:color w:val="auto"/>
          <w:sz w:val="36"/>
          <w:szCs w:val="36"/>
          <w:u w:val="single"/>
          <w:lang w:val="es-ES_tradnl"/>
        </w:rPr>
        <w:t>N</w:t>
      </w:r>
    </w:p>
    <w:p w14:paraId="6C8F8DA6" w14:textId="40B41DE4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Información de Contacto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2F177408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A39F7DD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sz w:val="20"/>
                <w:szCs w:val="20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02806AF9" wp14:editId="13947AC6">
                      <wp:extent cx="141605" cy="141605"/>
                      <wp:effectExtent l="0" t="0" r="0" b="0"/>
                      <wp:docPr id="1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0" name="Rectangle 2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676FC7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WAkA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">
                      <v:rect id="Rectangle 2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"/>
                      <v:shape id="Freeform 21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6C643F5B" w14:textId="1E7C1920" w:rsidR="00D541F6" w:rsidRPr="00F378CD" w:rsidRDefault="00F378CD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A</w:t>
            </w:r>
            <w:r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ño</w:t>
            </w: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 xml:space="preserve"> del Proyecto</w:t>
            </w:r>
            <w:r w:rsidR="4CD20451"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:</w:t>
            </w:r>
          </w:p>
          <w:p w14:paraId="7CE6BC1D" w14:textId="573DCF51" w:rsidR="005D4DC9" w:rsidRPr="00F378CD" w:rsidRDefault="00F378CD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Nombre Completo de la Organización:</w:t>
            </w:r>
          </w:p>
          <w:p w14:paraId="62806EC2" w14:textId="3C8641B1" w:rsidR="00B422C1" w:rsidRPr="00F378CD" w:rsidRDefault="00F378CD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Dirección Completa</w:t>
            </w:r>
            <w:r w:rsidR="00B422C1"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:</w:t>
            </w:r>
          </w:p>
          <w:p w14:paraId="3ACB94C7" w14:textId="24F05514" w:rsidR="005D4DC9" w:rsidRPr="00F378CD" w:rsidRDefault="00F378CD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Nombre del Administrador Responsable, Correo Electrónico</w:t>
            </w:r>
            <w:r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 xml:space="preserve"> y </w:t>
            </w: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Teléfono de Contacto</w:t>
            </w:r>
            <w:r w:rsidR="47664287"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>:</w:t>
            </w:r>
          </w:p>
        </w:tc>
      </w:tr>
    </w:tbl>
    <w:p w14:paraId="31CB134D" w14:textId="77777777" w:rsidR="003312ED" w:rsidRPr="00F378CD" w:rsidRDefault="003312ED" w:rsidP="413B2ADD">
      <w:pPr>
        <w:rPr>
          <w:color w:val="auto"/>
          <w:sz w:val="24"/>
          <w:szCs w:val="24"/>
          <w:lang w:val="es-ES_tradnl"/>
        </w:rPr>
      </w:pPr>
    </w:p>
    <w:p w14:paraId="56B033E2" w14:textId="636F6F94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Reunión Para la Evaluación del Proyecto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3A49539E" w14:textId="77777777" w:rsidTr="732CE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40C346CF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4236A6C5" wp14:editId="45A89DD2">
                      <wp:extent cx="141605" cy="141605"/>
                      <wp:effectExtent l="0" t="0" r="0" b="0"/>
                      <wp:docPr id="3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6" name="Rectangle 3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3D259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nJlg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Qu0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">
                      <v:rect id="Rectangle 36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"/>
                      <v:shape id="Freeform 37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1E8047A5" w14:textId="1B637FD2" w:rsidR="005D4DC9" w:rsidRPr="00F378CD" w:rsidRDefault="00F378CD" w:rsidP="00F378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realizo una reunión/conferencia telefónica para discutir la evaluación del Proyecto de Desarrollo Comunitario? En caso afirmativo, incluya o adjunte actas breves, notas, etc. </w:t>
            </w:r>
          </w:p>
        </w:tc>
      </w:tr>
    </w:tbl>
    <w:p w14:paraId="2A19A399" w14:textId="77777777" w:rsidR="003312ED" w:rsidRPr="00F378CD" w:rsidRDefault="003312ED" w:rsidP="413B2ADD">
      <w:pPr>
        <w:rPr>
          <w:color w:val="auto"/>
          <w:sz w:val="24"/>
          <w:szCs w:val="24"/>
          <w:lang w:val="es-ES_tradnl"/>
        </w:rPr>
      </w:pPr>
    </w:p>
    <w:p w14:paraId="34A5FE33" w14:textId="7A21E79F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Comparación de los Objetivos del Proyecto vs los Resultados de Este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454EA31A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F15A74B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70BB5B5A" wp14:editId="5EAC7245">
                      <wp:extent cx="141605" cy="141605"/>
                      <wp:effectExtent l="0" t="0" r="0" b="0"/>
                      <wp:docPr id="1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7" name="Rectangle 1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200A0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HNjw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">
                      <v:rect id="Rectangle 17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CBFCDFF" w14:textId="2B9C624E" w:rsidR="005D4DC9" w:rsidRPr="00F378CD" w:rsidRDefault="00F378CD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>Compare los objetivos o metas del proyecto con los resultados. Explique las brechas y diferencias si se da el caso.</w:t>
            </w:r>
          </w:p>
        </w:tc>
      </w:tr>
    </w:tbl>
    <w:p w14:paraId="45D6B5EC" w14:textId="2FE17515" w:rsidR="003312ED" w:rsidRPr="00F378CD" w:rsidRDefault="003312ED" w:rsidP="413B2ADD">
      <w:pPr>
        <w:pStyle w:val="ListBullet"/>
        <w:numPr>
          <w:ilvl w:val="0"/>
          <w:numId w:val="0"/>
        </w:numPr>
        <w:rPr>
          <w:color w:val="auto"/>
          <w:sz w:val="24"/>
          <w:szCs w:val="24"/>
          <w:lang w:val="es-ES_tradnl"/>
        </w:rPr>
      </w:pPr>
    </w:p>
    <w:p w14:paraId="590DF25A" w14:textId="0888D1F6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Descripción del Resultado del Proyecto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3110EDA5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7175BD0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18A8B489" wp14:editId="1B229BBA">
                      <wp:extent cx="141605" cy="141605"/>
                      <wp:effectExtent l="0" t="0" r="0" b="0"/>
                      <wp:docPr id="5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57" name="Rectangle 5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71A7D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">
                      <v:rect id="Rectangle 57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"/>
                      <v:shape id="Freeform 5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2629EA5E" w14:textId="0F128AB2" w:rsidR="005D4DC9" w:rsidRPr="00F378CD" w:rsidRDefault="00F378CD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i w:val="0"/>
                <w:iCs w:val="0"/>
                <w:color w:val="auto"/>
                <w:sz w:val="24"/>
                <w:szCs w:val="24"/>
                <w:lang w:val="es-ES_tradnl"/>
              </w:rPr>
              <w:t xml:space="preserve">Documente los resultados del proyecto en detalle. </w:t>
            </w:r>
          </w:p>
        </w:tc>
      </w:tr>
    </w:tbl>
    <w:p w14:paraId="3109015D" w14:textId="6AD594AF" w:rsidR="413B2ADD" w:rsidRPr="00F378CD" w:rsidRDefault="413B2ADD">
      <w:pPr>
        <w:rPr>
          <w:lang w:val="es-ES_tradnl"/>
        </w:rPr>
      </w:pPr>
      <w:r w:rsidRPr="00F378CD">
        <w:rPr>
          <w:lang w:val="es-ES_tradnl"/>
        </w:rPr>
        <w:br w:type="page"/>
      </w:r>
    </w:p>
    <w:p w14:paraId="7EE010E2" w14:textId="0D32E75A" w:rsidR="413B2ADD" w:rsidRPr="00F378CD" w:rsidRDefault="413B2ADD" w:rsidP="413B2ADD">
      <w:pPr>
        <w:pStyle w:val="Heading2"/>
        <w:numPr>
          <w:ilvl w:val="0"/>
          <w:numId w:val="0"/>
        </w:numPr>
        <w:rPr>
          <w:color w:val="auto"/>
          <w:sz w:val="28"/>
          <w:szCs w:val="28"/>
          <w:highlight w:val="yellow"/>
          <w:lang w:val="es-ES_tradnl"/>
        </w:rPr>
      </w:pPr>
    </w:p>
    <w:p w14:paraId="5F9957DC" w14:textId="4AEFE5C9" w:rsidR="003312ED" w:rsidRPr="00BC3258" w:rsidRDefault="00411F66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 xml:space="preserve"> </w:t>
      </w:r>
      <w:r w:rsidR="00F378CD" w:rsidRPr="00BC3258">
        <w:rPr>
          <w:color w:val="auto"/>
          <w:sz w:val="28"/>
          <w:szCs w:val="28"/>
          <w:lang w:val="es-ES_tradnl"/>
        </w:rPr>
        <w:t>Fotos y Videos del Proyecto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79D3098B" w14:textId="77777777" w:rsidTr="732CE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18CC71DC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19BCEBA4" wp14:editId="7FA8A779">
                      <wp:extent cx="141605" cy="141605"/>
                      <wp:effectExtent l="0" t="0" r="0" b="0"/>
                      <wp:docPr id="5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0" name="Rectangle 6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6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19A5B9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pOlQ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IxwCk6VCAAAYSgAAA4AAAAAAAAAAAAAAAAALgIAAGRycy9lMm9Eb2MueG1sUEsBAi0A&#10;FAAGAAgAAAAhAAXiDD3ZAAAAAwEAAA8AAAAAAAAAAAAAAAAA7woAAGRycy9kb3ducmV2LnhtbFBL&#10;BQYAAAAABAAEAPMAAAD1CwAAAAA=&#10;">
                      <v:rect id="Rectangle 6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"/>
                      <v:shape id="Freeform 61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28752614" w14:textId="03EB72D5" w:rsidR="00F378CD" w:rsidRPr="00F378CD" w:rsidRDefault="00F378CD" w:rsidP="00F378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>Por favor, incluya fotos y/o videos cuando esto sea posible. Adjúntelos como archivos de imagen individuales o a través de un enlace de servicio en la nube/transmisión. (.</w:t>
            </w:r>
            <w:proofErr w:type="spellStart"/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>pdf</w:t>
            </w:r>
            <w:proofErr w:type="spellEnd"/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&amp; .</w:t>
            </w:r>
            <w:proofErr w:type="spellStart"/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>ppt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>,</w:t>
            </w: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está bien.)</w:t>
            </w:r>
          </w:p>
          <w:p w14:paraId="31429EA4" w14:textId="77777777" w:rsidR="00F378CD" w:rsidRPr="00F378CD" w:rsidRDefault="00F378CD" w:rsidP="00F378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63CCB718" w14:textId="495A9731" w:rsidR="00F378CD" w:rsidRPr="00F378CD" w:rsidRDefault="00F378CD" w:rsidP="00F378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>Las fotos en alta resolución son importantes para transmitir los informes de su proyecto en nuestras plataformas digitales, lo que aumenta la conciencia sobre sus proyectos y los productos de Comercio Just</w:t>
            </w:r>
            <w:r w:rsidR="00921672">
              <w:rPr>
                <w:rFonts w:ascii="Arial" w:hAnsi="Arial" w:cs="Arial"/>
                <w:sz w:val="24"/>
                <w:szCs w:val="24"/>
                <w:lang w:val="es-ES_tradnl"/>
              </w:rPr>
              <w:t>o</w:t>
            </w: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>. Si prefiere que estas fotos solo se utilicen para la documentación interna del proyecto y no para ser mostradas públicamente, háganoslo saber.</w:t>
            </w:r>
          </w:p>
          <w:p w14:paraId="7638BDB7" w14:textId="758A4B3B" w:rsidR="005D4DC9" w:rsidRPr="00F378CD" w:rsidRDefault="005D4DC9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s-ES_tradnl"/>
              </w:rPr>
            </w:pPr>
          </w:p>
        </w:tc>
      </w:tr>
    </w:tbl>
    <w:p w14:paraId="2397A3F0" w14:textId="196E7E83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Comparación de la Línea de Tiempo del Proyecto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0EDC5CBF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B78E8EF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042DD64E" wp14:editId="6D831FDC">
                      <wp:extent cx="141605" cy="141605"/>
                      <wp:effectExtent l="0" t="0" r="0" b="0"/>
                      <wp:docPr id="62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3" name="Rectangle 63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4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584062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9Rlw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cuE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">
                      <v:rect id="Rectangle 63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"/>
                      <v:shape id="Freeform 64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388CDBE3" w14:textId="73D8584B" w:rsidR="005D4DC9" w:rsidRPr="00F378CD" w:rsidRDefault="00F378CD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Compare el cronograma previsto del proyecto con el cronograma real, explique las principales diferencias. </w:t>
            </w:r>
          </w:p>
        </w:tc>
      </w:tr>
    </w:tbl>
    <w:p w14:paraId="1E018B48" w14:textId="32B59BDA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Comparación</w:t>
      </w:r>
      <w:r w:rsidR="006F7C27" w:rsidRPr="00F378CD">
        <w:rPr>
          <w:color w:val="auto"/>
          <w:sz w:val="28"/>
          <w:szCs w:val="28"/>
          <w:lang w:val="es-ES_tradnl"/>
        </w:rPr>
        <w:t xml:space="preserve"> </w:t>
      </w:r>
      <w:r w:rsidRPr="00F378CD">
        <w:rPr>
          <w:color w:val="auto"/>
          <w:sz w:val="28"/>
          <w:szCs w:val="28"/>
          <w:lang w:val="es-ES_tradnl"/>
        </w:rPr>
        <w:t>de</w:t>
      </w:r>
      <w:r w:rsidR="00921672">
        <w:rPr>
          <w:color w:val="auto"/>
          <w:sz w:val="28"/>
          <w:szCs w:val="28"/>
          <w:lang w:val="es-ES_tradnl"/>
        </w:rPr>
        <w:t xml:space="preserve"> los Costos Estimados del Proyecto</w:t>
      </w:r>
      <w:r w:rsidR="00EB39F4" w:rsidRPr="00F378CD">
        <w:rPr>
          <w:color w:val="auto"/>
          <w:sz w:val="28"/>
          <w:szCs w:val="28"/>
          <w:lang w:val="es-ES_tradnl"/>
        </w:rPr>
        <w:t xml:space="preserve"> vs. </w:t>
      </w:r>
      <w:r w:rsidRPr="00F378CD">
        <w:rPr>
          <w:color w:val="auto"/>
          <w:sz w:val="28"/>
          <w:szCs w:val="28"/>
          <w:lang w:val="es-ES_tradnl"/>
        </w:rPr>
        <w:t>el</w:t>
      </w:r>
      <w:r w:rsidR="00921672">
        <w:rPr>
          <w:color w:val="auto"/>
          <w:sz w:val="28"/>
          <w:szCs w:val="28"/>
          <w:lang w:val="es-ES_tradnl"/>
        </w:rPr>
        <w:t xml:space="preserve"> Costo</w:t>
      </w:r>
      <w:r w:rsidRPr="00F378CD">
        <w:rPr>
          <w:color w:val="auto"/>
          <w:sz w:val="28"/>
          <w:szCs w:val="28"/>
          <w:lang w:val="es-ES_tradnl"/>
        </w:rPr>
        <w:t xml:space="preserve"> Actual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F378CD" w14:paraId="186EABE5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3C491150" w14:textId="77777777" w:rsidR="005D4DC9" w:rsidRPr="00F378CD" w:rsidRDefault="005D4DC9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5A6A3D98" wp14:editId="38C9E808">
                      <wp:extent cx="141605" cy="141605"/>
                      <wp:effectExtent l="0" t="0" r="0" b="0"/>
                      <wp:docPr id="6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6" name="Rectangle 6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6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0D6D9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1Clw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cu0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">
                      <v:rect id="Rectangle 66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"/>
                      <v:shape id="Freeform 67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A2A00D4" w14:textId="216E2415" w:rsidR="005D4DC9" w:rsidRPr="00F378CD" w:rsidRDefault="00921672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Compare en detalle los costos estimados con los costos actuales. Explique las diferencias </w:t>
            </w:r>
            <w:r w:rsidR="008E2191" w:rsidRPr="00F378CD">
              <w:rPr>
                <w:rFonts w:ascii="Arial" w:hAnsi="Arial" w:cs="Arial"/>
                <w:sz w:val="24"/>
                <w:szCs w:val="24"/>
                <w:lang w:val="es-ES_tradnl"/>
              </w:rPr>
              <w:t>&gt;10%.</w:t>
            </w:r>
          </w:p>
        </w:tc>
      </w:tr>
    </w:tbl>
    <w:p w14:paraId="3A1CFE46" w14:textId="22F714BC" w:rsidR="003312ED" w:rsidRPr="00F378CD" w:rsidRDefault="00F378CD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Firma de la Persona Responsable</w:t>
      </w:r>
    </w:p>
    <w:p w14:paraId="7274E0DE" w14:textId="06D79E54" w:rsidR="003312ED" w:rsidRPr="00F378CD" w:rsidRDefault="00F378CD" w:rsidP="413B2ADD">
      <w:pPr>
        <w:rPr>
          <w:rFonts w:ascii="Arial" w:hAnsi="Arial" w:cs="Arial"/>
          <w:sz w:val="24"/>
          <w:szCs w:val="24"/>
          <w:lang w:val="es-ES_tradnl"/>
        </w:rPr>
      </w:pPr>
      <w:r w:rsidRPr="00F378CD">
        <w:rPr>
          <w:rFonts w:ascii="Arial" w:hAnsi="Arial" w:cs="Arial"/>
          <w:sz w:val="24"/>
          <w:szCs w:val="24"/>
          <w:lang w:val="es-ES_tradnl"/>
        </w:rPr>
        <w:t>Yo declaro que las afirmaciones anteriores son correctas</w:t>
      </w:r>
    </w:p>
    <w:tbl>
      <w:tblPr>
        <w:tblStyle w:val="ProjectScopeTable"/>
        <w:tblW w:w="5291" w:type="pct"/>
        <w:tblLook w:val="04A0" w:firstRow="1" w:lastRow="0" w:firstColumn="1" w:lastColumn="0" w:noHBand="0" w:noVBand="1"/>
        <w:tblDescription w:val="Table to enter Name, Title, and Date"/>
      </w:tblPr>
      <w:tblGrid>
        <w:gridCol w:w="3596"/>
        <w:gridCol w:w="3595"/>
        <w:gridCol w:w="2703"/>
      </w:tblGrid>
      <w:tr w:rsidR="00AA1BE0" w:rsidRPr="00F378CD" w14:paraId="066CA5D5" w14:textId="77777777" w:rsidTr="413B2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7" w:type="pct"/>
          </w:tcPr>
          <w:p w14:paraId="08E393D9" w14:textId="0DA361E1" w:rsidR="003312ED" w:rsidRPr="00F378CD" w:rsidRDefault="00F378CD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color w:val="auto"/>
                <w:sz w:val="24"/>
                <w:szCs w:val="24"/>
                <w:lang w:val="es-ES_tradnl"/>
              </w:rPr>
              <w:t>Nombre (en letra imprenta)</w:t>
            </w:r>
            <w:r w:rsidR="006405C0" w:rsidRPr="00F378CD">
              <w:rPr>
                <w:color w:val="auto"/>
                <w:sz w:val="24"/>
                <w:szCs w:val="24"/>
                <w:lang w:val="es-ES_tradnl"/>
              </w:rPr>
              <w:t xml:space="preserve">: </w:t>
            </w:r>
          </w:p>
        </w:tc>
        <w:tc>
          <w:tcPr>
            <w:tcW w:w="1817" w:type="pct"/>
          </w:tcPr>
          <w:p w14:paraId="1DAB8E3A" w14:textId="15A999AA" w:rsidR="003312ED" w:rsidRPr="00F378CD" w:rsidRDefault="00F378CD" w:rsidP="00F378CD">
            <w:pPr>
              <w:keepNext w:val="0"/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color w:val="auto"/>
                <w:sz w:val="24"/>
                <w:szCs w:val="24"/>
                <w:lang w:val="es-ES_tradnl"/>
              </w:rPr>
              <w:t>Titulo/Cargo</w:t>
            </w:r>
            <w:r w:rsidR="006405C0" w:rsidRPr="00F378CD">
              <w:rPr>
                <w:color w:val="auto"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1366" w:type="pct"/>
          </w:tcPr>
          <w:p w14:paraId="597C08DB" w14:textId="40ACE587" w:rsidR="003312ED" w:rsidRPr="00F378CD" w:rsidRDefault="00F378CD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color w:val="auto"/>
                <w:sz w:val="24"/>
                <w:szCs w:val="24"/>
                <w:lang w:val="es-ES_tradnl"/>
              </w:rPr>
              <w:t>Organización</w:t>
            </w:r>
            <w:r w:rsidR="0772E55C" w:rsidRPr="00F378CD">
              <w:rPr>
                <w:color w:val="auto"/>
                <w:sz w:val="24"/>
                <w:szCs w:val="24"/>
                <w:lang w:val="es-ES_tradnl"/>
              </w:rPr>
              <w:t>:</w:t>
            </w:r>
          </w:p>
        </w:tc>
      </w:tr>
      <w:tr w:rsidR="00AA1BE0" w:rsidRPr="00F378CD" w14:paraId="1C95A3E6" w14:textId="77777777" w:rsidTr="413B2ADD">
        <w:tc>
          <w:tcPr>
            <w:tcW w:w="1817" w:type="pct"/>
            <w:shd w:val="clear" w:color="auto" w:fill="DEEAF6" w:themeFill="accent1" w:themeFillTint="33"/>
          </w:tcPr>
          <w:p w14:paraId="1122A1EA" w14:textId="6BE6EDF8" w:rsidR="003312ED" w:rsidRPr="00F378CD" w:rsidRDefault="00F378CD" w:rsidP="413B2ADD">
            <w:pPr>
              <w:rPr>
                <w:b/>
                <w:bCs/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b/>
                <w:bCs/>
                <w:color w:val="auto"/>
                <w:sz w:val="24"/>
                <w:szCs w:val="24"/>
                <w:lang w:val="es-ES_tradnl"/>
              </w:rPr>
              <w:t>Firma</w:t>
            </w:r>
            <w:r w:rsidR="0858F3F8" w:rsidRPr="00F378CD">
              <w:rPr>
                <w:b/>
                <w:bCs/>
                <w:color w:val="auto"/>
                <w:sz w:val="24"/>
                <w:szCs w:val="24"/>
                <w:lang w:val="es-ES_tradnl"/>
              </w:rPr>
              <w:t>:</w:t>
            </w:r>
            <w:r w:rsidR="006405C0" w:rsidRPr="00F378CD">
              <w:rPr>
                <w:b/>
                <w:bCs/>
                <w:color w:val="auto"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1817" w:type="pct"/>
            <w:shd w:val="clear" w:color="auto" w:fill="DEEAF6" w:themeFill="accent1" w:themeFillTint="33"/>
          </w:tcPr>
          <w:p w14:paraId="78AA570F" w14:textId="32CB10E5" w:rsidR="003312ED" w:rsidRPr="00F378CD" w:rsidRDefault="00F378CD" w:rsidP="413B2ADD">
            <w:pPr>
              <w:rPr>
                <w:b/>
                <w:bCs/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b/>
                <w:bCs/>
                <w:color w:val="auto"/>
                <w:sz w:val="24"/>
                <w:szCs w:val="24"/>
                <w:lang w:val="es-ES_tradnl"/>
              </w:rPr>
              <w:t>Fecha</w:t>
            </w:r>
            <w:r w:rsidR="1CBD86B9" w:rsidRPr="00F378CD">
              <w:rPr>
                <w:b/>
                <w:bCs/>
                <w:color w:val="auto"/>
                <w:sz w:val="24"/>
                <w:szCs w:val="24"/>
                <w:lang w:val="es-ES_tradnl"/>
              </w:rPr>
              <w:t xml:space="preserve">: </w:t>
            </w:r>
          </w:p>
        </w:tc>
        <w:tc>
          <w:tcPr>
            <w:tcW w:w="1366" w:type="pct"/>
          </w:tcPr>
          <w:p w14:paraId="39DADE79" w14:textId="77777777" w:rsidR="003312ED" w:rsidRPr="00F378CD" w:rsidRDefault="003312ED" w:rsidP="413B2ADD">
            <w:pPr>
              <w:rPr>
                <w:color w:val="auto"/>
                <w:sz w:val="24"/>
                <w:szCs w:val="24"/>
                <w:lang w:val="es-ES_tradnl"/>
              </w:rPr>
            </w:pPr>
          </w:p>
        </w:tc>
      </w:tr>
    </w:tbl>
    <w:p w14:paraId="720B246A" w14:textId="25F06CCD" w:rsidR="001D459F" w:rsidRPr="00F378CD" w:rsidRDefault="001D459F" w:rsidP="413B2ADD">
      <w:pPr>
        <w:pStyle w:val="Heading2"/>
        <w:rPr>
          <w:color w:val="auto"/>
          <w:sz w:val="28"/>
          <w:szCs w:val="28"/>
          <w:lang w:val="es-ES_tradnl"/>
        </w:rPr>
      </w:pPr>
      <w:r w:rsidRPr="00F378CD">
        <w:rPr>
          <w:color w:val="auto"/>
          <w:sz w:val="28"/>
          <w:szCs w:val="28"/>
          <w:lang w:val="es-ES_tradnl"/>
        </w:rPr>
        <w:t>List</w:t>
      </w:r>
      <w:r w:rsidR="00F378CD" w:rsidRPr="00F378CD">
        <w:rPr>
          <w:color w:val="auto"/>
          <w:sz w:val="28"/>
          <w:szCs w:val="28"/>
          <w:lang w:val="es-ES_tradnl"/>
        </w:rPr>
        <w:t>a de Documentos Adjuntos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1D459F" w:rsidRPr="00F378CD" w14:paraId="0CD88657" w14:textId="77777777" w:rsidTr="02E114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3080E10F" w14:textId="77777777" w:rsidR="001D459F" w:rsidRPr="00F378CD" w:rsidRDefault="001D459F" w:rsidP="413B2ADD">
            <w:pPr>
              <w:rPr>
                <w:color w:val="auto"/>
                <w:sz w:val="24"/>
                <w:szCs w:val="24"/>
                <w:lang w:val="es-ES_tradnl"/>
              </w:rPr>
            </w:pPr>
            <w:r w:rsidRPr="00F378CD">
              <w:rPr>
                <w:noProof/>
                <w:color w:val="auto"/>
                <w:lang w:val="es-ES_tradnl" w:eastAsia="en-US"/>
              </w:rPr>
              <mc:AlternateContent>
                <mc:Choice Requires="wpg">
                  <w:drawing>
                    <wp:inline distT="0" distB="0" distL="0" distR="0" wp14:anchorId="69A6720C" wp14:editId="31722A46">
                      <wp:extent cx="141605" cy="141605"/>
                      <wp:effectExtent l="0" t="0" r="0" b="0"/>
                      <wp:docPr id="2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0" name="Rectangle 3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11.15pt;height:11.15pt;mso-position-horizontal-relative:char;mso-position-vertical-relative:line" alt="Tip icon" coordsize="141605,141605" o:spid="_x0000_s1026" w14:anchorId="47A83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">
                      <v:rect id="Rectangle 3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B46BB50" w14:textId="79B8E19A" w:rsidR="001D459F" w:rsidRPr="00F378CD" w:rsidRDefault="00F378CD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Incluya el número de documentos adjuntos y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haga </w:t>
            </w:r>
            <w:r w:rsidRPr="00F378CD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una breve descripción de cada uno de estos: </w:t>
            </w:r>
          </w:p>
          <w:p w14:paraId="438CD51D" w14:textId="77777777" w:rsidR="001D459F" w:rsidRPr="00F378CD" w:rsidRDefault="001D459F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</w:tbl>
    <w:p w14:paraId="12F018E2" w14:textId="77777777" w:rsidR="003312ED" w:rsidRPr="00F378CD" w:rsidRDefault="003312ED">
      <w:pPr>
        <w:rPr>
          <w:color w:val="auto"/>
          <w:lang w:val="es-ES_tradnl"/>
        </w:rPr>
      </w:pPr>
    </w:p>
    <w:tbl>
      <w:tblPr>
        <w:tblStyle w:val="PlainTable4"/>
        <w:tblW w:w="5000" w:type="pct"/>
        <w:tblLook w:val="04A0" w:firstRow="1" w:lastRow="0" w:firstColumn="1" w:lastColumn="0" w:noHBand="0" w:noVBand="1"/>
        <w:tblDescription w:val="Table to enter Approved by names and Date"/>
      </w:tblPr>
      <w:tblGrid>
        <w:gridCol w:w="1199"/>
        <w:gridCol w:w="1943"/>
        <w:gridCol w:w="174"/>
        <w:gridCol w:w="1078"/>
        <w:gridCol w:w="575"/>
        <w:gridCol w:w="1198"/>
        <w:gridCol w:w="1943"/>
        <w:gridCol w:w="174"/>
        <w:gridCol w:w="1076"/>
      </w:tblGrid>
      <w:tr w:rsidR="006405C0" w:rsidRPr="00F378CD" w14:paraId="65A9D90C" w14:textId="77777777" w:rsidTr="0052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</w:tcPr>
          <w:p w14:paraId="1600BB52" w14:textId="77777777" w:rsidR="006405C0" w:rsidRPr="00F378CD" w:rsidRDefault="006405C0">
            <w:pPr>
              <w:rPr>
                <w:color w:val="auto"/>
                <w:lang w:val="es-ES_tradnl"/>
              </w:rPr>
            </w:pPr>
          </w:p>
        </w:tc>
        <w:tc>
          <w:tcPr>
            <w:tcW w:w="1038" w:type="pct"/>
          </w:tcPr>
          <w:p w14:paraId="351F04D8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93" w:type="pct"/>
          </w:tcPr>
          <w:p w14:paraId="020993F6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576" w:type="pct"/>
          </w:tcPr>
          <w:p w14:paraId="447DEE67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307" w:type="pct"/>
          </w:tcPr>
          <w:p w14:paraId="2E2FBB70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640" w:type="pct"/>
          </w:tcPr>
          <w:p w14:paraId="7836963E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1038" w:type="pct"/>
          </w:tcPr>
          <w:p w14:paraId="612ED191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93" w:type="pct"/>
          </w:tcPr>
          <w:p w14:paraId="5C2A8A0E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  <w:tc>
          <w:tcPr>
            <w:tcW w:w="575" w:type="pct"/>
          </w:tcPr>
          <w:p w14:paraId="66FF27E1" w14:textId="77777777" w:rsidR="006405C0" w:rsidRPr="00F378CD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_tradnl"/>
              </w:rPr>
            </w:pPr>
          </w:p>
        </w:tc>
      </w:tr>
    </w:tbl>
    <w:p w14:paraId="0856BC3F" w14:textId="0E36A8A2" w:rsidR="003312ED" w:rsidRPr="00F378CD" w:rsidRDefault="003312ED" w:rsidP="008D6D77">
      <w:pPr>
        <w:rPr>
          <w:color w:val="auto"/>
          <w:lang w:val="es-ES_tradnl"/>
        </w:rPr>
      </w:pPr>
    </w:p>
    <w:p w14:paraId="224E4C8E" w14:textId="77777777" w:rsidR="005E5D05" w:rsidRPr="00F378CD" w:rsidRDefault="005E5D05" w:rsidP="008D6D77">
      <w:pPr>
        <w:rPr>
          <w:color w:val="auto"/>
          <w:lang w:val="es-ES_tradnl"/>
        </w:rPr>
      </w:pPr>
    </w:p>
    <w:sectPr w:rsidR="005E5D05" w:rsidRPr="00F378CD" w:rsidSect="00B84DC8">
      <w:footerReference w:type="default" r:id="rId11"/>
      <w:pgSz w:w="12240" w:h="15840" w:code="1"/>
      <w:pgMar w:top="63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FC975" w14:textId="77777777" w:rsidR="0067210C" w:rsidRDefault="0067210C">
      <w:pPr>
        <w:spacing w:after="0" w:line="240" w:lineRule="auto"/>
      </w:pPr>
      <w:r>
        <w:separator/>
      </w:r>
    </w:p>
  </w:endnote>
  <w:endnote w:type="continuationSeparator" w:id="0">
    <w:p w14:paraId="027AB01F" w14:textId="77777777" w:rsidR="0067210C" w:rsidRDefault="00672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8A68" w14:textId="644A5BB1" w:rsidR="001E042A" w:rsidRPr="00AA1BE0" w:rsidRDefault="001E042A" w:rsidP="001E042A">
    <w:pPr>
      <w:pStyle w:val="Footer"/>
      <w:rPr>
        <w:color w:val="auto"/>
      </w:rPr>
    </w:pPr>
    <w:r w:rsidRPr="00AA1BE0">
      <w:rPr>
        <w:color w:val="auto"/>
      </w:rPr>
      <w:fldChar w:fldCharType="begin"/>
    </w:r>
    <w:r w:rsidRPr="00AA1BE0">
      <w:rPr>
        <w:color w:val="auto"/>
      </w:rPr>
      <w:instrText xml:space="preserve"> PAGE   \* MERGEFORMAT </w:instrText>
    </w:r>
    <w:r w:rsidRPr="00AA1BE0">
      <w:rPr>
        <w:color w:val="auto"/>
      </w:rPr>
      <w:fldChar w:fldCharType="separate"/>
    </w:r>
    <w:r w:rsidR="00D57E3E" w:rsidRPr="00AA1BE0">
      <w:rPr>
        <w:color w:val="auto"/>
      </w:rPr>
      <w:t>1</w:t>
    </w:r>
    <w:r w:rsidRPr="00AA1BE0">
      <w:rPr>
        <w:color w:val="auto"/>
      </w:rPr>
      <w:fldChar w:fldCharType="end"/>
    </w:r>
    <w:r w:rsidR="006A69D4">
      <w:rPr>
        <w:color w:val="auto"/>
      </w:rPr>
      <w:t xml:space="preserve"> </w:t>
    </w:r>
    <w:r w:rsidR="006A69D4">
      <w:rPr>
        <w:color w:val="auto"/>
      </w:rPr>
      <w:drawing>
        <wp:inline distT="0" distB="0" distL="0" distR="0" wp14:anchorId="14207339" wp14:editId="6A71C056">
          <wp:extent cx="342900" cy="342900"/>
          <wp:effectExtent l="0" t="0" r="0" b="0"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7AA4">
      <w:rPr>
        <w:rFonts w:asciiTheme="minorHAnsi" w:hAnsiTheme="minorHAnsi" w:cstheme="minorHAnsi"/>
        <w:color w:val="auto"/>
      </w:rPr>
      <w:t>FairTSA C</w:t>
    </w:r>
    <w:r w:rsidR="00686E9B" w:rsidRPr="00686E9B">
      <w:rPr>
        <w:rFonts w:asciiTheme="minorHAnsi" w:hAnsiTheme="minorHAnsi" w:cstheme="minorHAnsi"/>
        <w:color w:val="auto"/>
      </w:rPr>
      <w:t>DP Evaluation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70EB9" w14:textId="77777777" w:rsidR="0067210C" w:rsidRDefault="0067210C">
      <w:pPr>
        <w:spacing w:after="0" w:line="240" w:lineRule="auto"/>
      </w:pPr>
      <w:r>
        <w:separator/>
      </w:r>
    </w:p>
  </w:footnote>
  <w:footnote w:type="continuationSeparator" w:id="0">
    <w:p w14:paraId="0500412B" w14:textId="77777777" w:rsidR="0067210C" w:rsidRDefault="00672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64DC"/>
    <w:multiLevelType w:val="multilevel"/>
    <w:tmpl w:val="3D5EB7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num w:numId="1" w16cid:durableId="565067584">
    <w:abstractNumId w:val="9"/>
  </w:num>
  <w:num w:numId="2" w16cid:durableId="1162549857">
    <w:abstractNumId w:val="13"/>
  </w:num>
  <w:num w:numId="3" w16cid:durableId="374276815">
    <w:abstractNumId w:val="13"/>
    <w:lvlOverride w:ilvl="0">
      <w:startOverride w:val="1"/>
    </w:lvlOverride>
  </w:num>
  <w:num w:numId="4" w16cid:durableId="293753284">
    <w:abstractNumId w:val="10"/>
  </w:num>
  <w:num w:numId="5" w16cid:durableId="477260337">
    <w:abstractNumId w:val="7"/>
  </w:num>
  <w:num w:numId="6" w16cid:durableId="1913275454">
    <w:abstractNumId w:val="6"/>
  </w:num>
  <w:num w:numId="7" w16cid:durableId="852187123">
    <w:abstractNumId w:val="5"/>
  </w:num>
  <w:num w:numId="8" w16cid:durableId="1232230885">
    <w:abstractNumId w:val="4"/>
  </w:num>
  <w:num w:numId="9" w16cid:durableId="1763797789">
    <w:abstractNumId w:val="8"/>
  </w:num>
  <w:num w:numId="10" w16cid:durableId="2003577876">
    <w:abstractNumId w:val="3"/>
  </w:num>
  <w:num w:numId="11" w16cid:durableId="1860705096">
    <w:abstractNumId w:val="2"/>
  </w:num>
  <w:num w:numId="12" w16cid:durableId="2015109935">
    <w:abstractNumId w:val="1"/>
  </w:num>
  <w:num w:numId="13" w16cid:durableId="1518889696">
    <w:abstractNumId w:val="0"/>
  </w:num>
  <w:num w:numId="14" w16cid:durableId="6737231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3457867">
    <w:abstractNumId w:val="12"/>
  </w:num>
  <w:num w:numId="16" w16cid:durableId="13103566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C8"/>
    <w:rsid w:val="00014456"/>
    <w:rsid w:val="00083B37"/>
    <w:rsid w:val="000A0612"/>
    <w:rsid w:val="000E4515"/>
    <w:rsid w:val="00115EAD"/>
    <w:rsid w:val="00127D2E"/>
    <w:rsid w:val="00131F5A"/>
    <w:rsid w:val="00167E7C"/>
    <w:rsid w:val="001A66E4"/>
    <w:rsid w:val="001A728E"/>
    <w:rsid w:val="001B0EFB"/>
    <w:rsid w:val="001D2CFF"/>
    <w:rsid w:val="001D459F"/>
    <w:rsid w:val="001E042A"/>
    <w:rsid w:val="001F0DB6"/>
    <w:rsid w:val="00204955"/>
    <w:rsid w:val="00225505"/>
    <w:rsid w:val="00265D0C"/>
    <w:rsid w:val="00271150"/>
    <w:rsid w:val="002A74ED"/>
    <w:rsid w:val="002F0B44"/>
    <w:rsid w:val="002F163B"/>
    <w:rsid w:val="002F3F01"/>
    <w:rsid w:val="003312ED"/>
    <w:rsid w:val="00376DD9"/>
    <w:rsid w:val="003A78C5"/>
    <w:rsid w:val="004018C1"/>
    <w:rsid w:val="00411F66"/>
    <w:rsid w:val="00431C14"/>
    <w:rsid w:val="004727F4"/>
    <w:rsid w:val="004A0A8D"/>
    <w:rsid w:val="004D3AE2"/>
    <w:rsid w:val="00524AB4"/>
    <w:rsid w:val="00526518"/>
    <w:rsid w:val="00575B92"/>
    <w:rsid w:val="005D4DC9"/>
    <w:rsid w:val="005E5D05"/>
    <w:rsid w:val="005F7999"/>
    <w:rsid w:val="00626EDA"/>
    <w:rsid w:val="00627542"/>
    <w:rsid w:val="006405C0"/>
    <w:rsid w:val="0067210C"/>
    <w:rsid w:val="00686E9B"/>
    <w:rsid w:val="006A69D4"/>
    <w:rsid w:val="006D7FF8"/>
    <w:rsid w:val="006E65E9"/>
    <w:rsid w:val="006F7C27"/>
    <w:rsid w:val="00704472"/>
    <w:rsid w:val="00713D79"/>
    <w:rsid w:val="00732B16"/>
    <w:rsid w:val="00734E4E"/>
    <w:rsid w:val="00791457"/>
    <w:rsid w:val="007C5388"/>
    <w:rsid w:val="007E5036"/>
    <w:rsid w:val="007F372E"/>
    <w:rsid w:val="00814C5D"/>
    <w:rsid w:val="00827AA4"/>
    <w:rsid w:val="008D5E06"/>
    <w:rsid w:val="008D6D77"/>
    <w:rsid w:val="008E2191"/>
    <w:rsid w:val="009024AB"/>
    <w:rsid w:val="00921672"/>
    <w:rsid w:val="00954BFF"/>
    <w:rsid w:val="00A93BBF"/>
    <w:rsid w:val="00AA1BE0"/>
    <w:rsid w:val="00AA316B"/>
    <w:rsid w:val="00AF2EF3"/>
    <w:rsid w:val="00B06C8B"/>
    <w:rsid w:val="00B422C1"/>
    <w:rsid w:val="00B84DC8"/>
    <w:rsid w:val="00BC1FD2"/>
    <w:rsid w:val="00BC3258"/>
    <w:rsid w:val="00BD2B6E"/>
    <w:rsid w:val="00C92C41"/>
    <w:rsid w:val="00D30DF6"/>
    <w:rsid w:val="00D541F6"/>
    <w:rsid w:val="00D57E3E"/>
    <w:rsid w:val="00DB24CB"/>
    <w:rsid w:val="00DC2894"/>
    <w:rsid w:val="00DE4CDF"/>
    <w:rsid w:val="00DF5013"/>
    <w:rsid w:val="00E8388F"/>
    <w:rsid w:val="00E861F1"/>
    <w:rsid w:val="00E9640A"/>
    <w:rsid w:val="00EB39F4"/>
    <w:rsid w:val="00F1586E"/>
    <w:rsid w:val="00F17095"/>
    <w:rsid w:val="00F200F4"/>
    <w:rsid w:val="00F342D4"/>
    <w:rsid w:val="00F378CD"/>
    <w:rsid w:val="00F82E08"/>
    <w:rsid w:val="00FA52D5"/>
    <w:rsid w:val="00FB372D"/>
    <w:rsid w:val="02E11449"/>
    <w:rsid w:val="04C7AF44"/>
    <w:rsid w:val="0772E55C"/>
    <w:rsid w:val="0858F3F8"/>
    <w:rsid w:val="0A1D0E98"/>
    <w:rsid w:val="0C5D3C22"/>
    <w:rsid w:val="16B7863A"/>
    <w:rsid w:val="1CBD86B9"/>
    <w:rsid w:val="26F58D1D"/>
    <w:rsid w:val="272DDD16"/>
    <w:rsid w:val="2A172DAB"/>
    <w:rsid w:val="33947219"/>
    <w:rsid w:val="3A4788A9"/>
    <w:rsid w:val="3DB07F83"/>
    <w:rsid w:val="3F3D9E92"/>
    <w:rsid w:val="3F56A43E"/>
    <w:rsid w:val="413B2ADD"/>
    <w:rsid w:val="43583A6A"/>
    <w:rsid w:val="47664287"/>
    <w:rsid w:val="484B24BC"/>
    <w:rsid w:val="4BB81697"/>
    <w:rsid w:val="4CD20451"/>
    <w:rsid w:val="4D1E95DF"/>
    <w:rsid w:val="5B2D3B1C"/>
    <w:rsid w:val="5BD2CB83"/>
    <w:rsid w:val="60175795"/>
    <w:rsid w:val="61740AFE"/>
    <w:rsid w:val="672036FF"/>
    <w:rsid w:val="6822697A"/>
    <w:rsid w:val="68F53412"/>
    <w:rsid w:val="6AA8EFB4"/>
    <w:rsid w:val="732CE676"/>
    <w:rsid w:val="7D71B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717F2"/>
  <w15:chartTrackingRefBased/>
  <w15:docId w15:val="{0EDF5BDA-5DDD-469C-B404-594729A7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42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ak\AppData\Roaming\Microsoft\Templates\Project%20scope%20report%20(Business%20Blue%20design).dotx" TargetMode="External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90DFB1B483344B079700721781F8D" ma:contentTypeVersion="16" ma:contentTypeDescription="Create a new document." ma:contentTypeScope="" ma:versionID="ed00a2b79cf5cd4fa9420d51246d0d5f">
  <xsd:schema xmlns:xsd="http://www.w3.org/2001/XMLSchema" xmlns:xs="http://www.w3.org/2001/XMLSchema" xmlns:p="http://schemas.microsoft.com/office/2006/metadata/properties" xmlns:ns2="825844af-e875-4806-a2d7-b6746319f98a" xmlns:ns3="9cf22ae8-cd19-408d-b2c2-52175ebda7b7" targetNamespace="http://schemas.microsoft.com/office/2006/metadata/properties" ma:root="true" ma:fieldsID="409f88d63ae39d95179c8761aaf4461b" ns2:_="" ns3:_="">
    <xsd:import namespace="825844af-e875-4806-a2d7-b6746319f98a"/>
    <xsd:import namespace="9cf22ae8-cd19-408d-b2c2-52175ebda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5844af-e875-4806-a2d7-b6746319f9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58ba0-8c81-4cbe-a3ad-621084f10b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22ae8-cd19-408d-b2c2-52175ebd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a2f82f-cedf-4f6e-b3b7-06a41d5e3deb}" ma:internalName="TaxCatchAll" ma:showField="CatchAllData" ma:web="9cf22ae8-cd19-408d-b2c2-52175ebd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f22ae8-cd19-408d-b2c2-52175ebda7b7" xsi:nil="true"/>
    <lcf76f155ced4ddcb4097134ff3c332f xmlns="825844af-e875-4806-a2d7-b6746319f98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95BBF3-2245-416C-AD92-4CD7A5C77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5844af-e875-4806-a2d7-b6746319f98a"/>
    <ds:schemaRef ds:uri="9cf22ae8-cd19-408d-b2c2-52175ebda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1F4833-7554-498E-B8C4-2D0B827EEE2C}">
  <ds:schemaRefs>
    <ds:schemaRef ds:uri="http://schemas.microsoft.com/office/2006/metadata/properties"/>
    <ds:schemaRef ds:uri="http://schemas.microsoft.com/office/infopath/2007/PartnerControls"/>
    <ds:schemaRef ds:uri="9cf22ae8-cd19-408d-b2c2-52175ebda7b7"/>
    <ds:schemaRef ds:uri="825844af-e875-4806-a2d7-b6746319f98a"/>
  </ds:schemaRefs>
</ds:datastoreItem>
</file>

<file path=customXml/itemProps3.xml><?xml version="1.0" encoding="utf-8"?>
<ds:datastoreItem xmlns:ds="http://schemas.openxmlformats.org/officeDocument/2006/customXml" ds:itemID="{B35527DF-0C81-43C3-9258-A11F1D624E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scope report (Business Blue design).dotx</Template>
  <TotalTime>0</TotalTime>
  <Pages>2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Jake Makin</dc:creator>
  <cp:lastModifiedBy>Silke Fuchshofen</cp:lastModifiedBy>
  <cp:revision>2</cp:revision>
  <dcterms:created xsi:type="dcterms:W3CDTF">2023-11-16T18:54:00Z</dcterms:created>
  <dcterms:modified xsi:type="dcterms:W3CDTF">2023-11-16T18:54:00Z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0x01010091190DFB1B483344B079700721781F8D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